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2DE1E">
      <w:pPr>
        <w:pStyle w:val="32"/>
        <w:jc w:val="both"/>
      </w:pPr>
      <w:r>
        <w:rPr>
          <w:rFonts w:hint="eastAsia" w:ascii="宋体" w:hAnsi="宋体" w:eastAsia="宋体" w:cs="宋体"/>
        </w:rPr>
        <w:t>新型高效智能倒角设备采购文件</w:t>
      </w:r>
    </w:p>
    <w:p w14:paraId="3DEC3CC4">
      <w:pPr>
        <w:pStyle w:val="3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一、项目概述</w:t>
      </w:r>
    </w:p>
    <w:p w14:paraId="212966D0">
      <w:pPr>
        <w:bidi w:val="0"/>
      </w:pPr>
      <w:r>
        <w:t>为满足大型管板等工件的高效倒角需求，我单位拟采购一台基于龙门式结构的新型高效智能倒角设备。本次采购项目以技术方案成熟、性能稳定为前提，在符合本采购文件技术要求的条件下，按最低价中标原则确定供应商。</w:t>
      </w:r>
    </w:p>
    <w:p w14:paraId="472FB037">
      <w:pPr>
        <w:pStyle w:val="3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二、采购方式</w:t>
      </w:r>
    </w:p>
    <w:p w14:paraId="723269CD">
      <w:r>
        <w:t>公开招标，最低价中标。所有投标方需满足本文件规定的技术指标与商务条件，方可参与评标。</w:t>
      </w:r>
    </w:p>
    <w:p w14:paraId="0168D318">
      <w:pPr>
        <w:pStyle w:val="3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三、主要技术要求</w:t>
      </w:r>
    </w:p>
    <w:p w14:paraId="028D16C6">
      <w:pPr>
        <w:pStyle w:val="4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1.工件加工能力</w:t>
      </w:r>
    </w:p>
    <w:p w14:paraId="6791A98A">
      <w:r>
        <w:t>工件直径：≤Φ2300mm</w:t>
      </w:r>
    </w:p>
    <w:p w14:paraId="5E3AF505">
      <w:r>
        <w:t>工件厚度：≤175mm</w:t>
      </w:r>
    </w:p>
    <w:p w14:paraId="31D088CA">
      <w:pPr>
        <w:pStyle w:val="4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2.设备结构</w:t>
      </w:r>
    </w:p>
    <w:p w14:paraId="04BE5994">
      <w:r>
        <w:t>龙门式结构，地轨固定工作台，横梁移动式。</w:t>
      </w:r>
    </w:p>
    <w:p w14:paraId="240F2B3C">
      <w:r>
        <w:t>导轨</w:t>
      </w:r>
      <w:r>
        <w:rPr>
          <w:rFonts w:hint="eastAsia"/>
          <w:lang w:val="en-US" w:eastAsia="zh-CN"/>
        </w:rPr>
        <w:t>配备</w:t>
      </w:r>
      <w:r>
        <w:t>不锈钢金属防尘罩。</w:t>
      </w:r>
    </w:p>
    <w:p w14:paraId="02263422">
      <w:r>
        <w:t>Z轴垂直向下用于倒角，负载</w:t>
      </w:r>
      <w:r>
        <w:rPr>
          <w:rFonts w:hint="eastAsia"/>
          <w:lang w:val="en-US" w:eastAsia="zh-CN"/>
        </w:rPr>
        <w:t>150</w:t>
      </w:r>
      <w:r>
        <w:t>kg。</w:t>
      </w:r>
    </w:p>
    <w:p w14:paraId="7E5D20DB"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348480" cy="2378075"/>
            <wp:effectExtent l="0" t="0" r="10160" b="14605"/>
            <wp:docPr id="1" name="图片 1" descr="edeb1ddf-3dac-4e9e-bd25-85277fb5af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deb1ddf-3dac-4e9e-bd25-85277fb5af1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8480" cy="237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562985" cy="2780030"/>
            <wp:effectExtent l="0" t="0" r="3175" b="889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62985" cy="278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50134">
      <w:pPr>
        <w:pStyle w:val="4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3.行程与速度</w:t>
      </w:r>
    </w:p>
    <w:p w14:paraId="25745D92">
      <w:r>
        <w:t>X轴（地轨）有效行程≥3400mm，速度≤25000mm/min</w:t>
      </w:r>
    </w:p>
    <w:p w14:paraId="09B452DA">
      <w:r>
        <w:t>Y轴（横臂）有效行程≥2600mm，速度≤25000mm/min</w:t>
      </w:r>
    </w:p>
    <w:p w14:paraId="43B2E828">
      <w:r>
        <w:t>Z轴（垂直）行程≥300mm，速度≤10000mm/min</w:t>
      </w:r>
    </w:p>
    <w:p w14:paraId="06C026FF">
      <w:pPr>
        <w:pStyle w:val="4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4.定位精度</w:t>
      </w:r>
    </w:p>
    <w:p w14:paraId="66B19197">
      <w:r>
        <w:t>绝对定位精度：±0.</w:t>
      </w:r>
      <w:r>
        <w:rPr>
          <w:rFonts w:hint="eastAsia"/>
          <w:lang w:val="en-US" w:eastAsia="zh-CN"/>
        </w:rPr>
        <w:t>1</w:t>
      </w:r>
      <w:r>
        <w:t>mm</w:t>
      </w:r>
    </w:p>
    <w:p w14:paraId="7941BAD3">
      <w:r>
        <w:t>重复定位精度：±0.</w:t>
      </w:r>
      <w:r>
        <w:rPr>
          <w:rFonts w:hint="eastAsia"/>
          <w:lang w:val="en-US" w:eastAsia="zh-CN"/>
        </w:rPr>
        <w:t>06</w:t>
      </w:r>
      <w:r>
        <w:t>mm</w:t>
      </w:r>
    </w:p>
    <w:p w14:paraId="18CED68E">
      <w:pPr>
        <w:pStyle w:val="4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5.倒角能力</w:t>
      </w:r>
    </w:p>
    <w:p w14:paraId="2A1F13CE">
      <w:r>
        <w:t>倒角角度：≤60°</w:t>
      </w:r>
    </w:p>
    <w:p w14:paraId="3045B5EB">
      <w:r>
        <w:t>倒角深度：≤5mm</w:t>
      </w:r>
    </w:p>
    <w:p w14:paraId="2D032BBE">
      <w:r>
        <w:t>倒角主轴上下行程：≤300mm</w:t>
      </w:r>
    </w:p>
    <w:p w14:paraId="101804F9">
      <w:r>
        <w:t>倒角钻头最低点距地面最低距离：400mm</w:t>
      </w:r>
    </w:p>
    <w:p w14:paraId="562F7855">
      <w:r>
        <w:t>倒角钻头最低点距地面最高距离：700mm</w:t>
      </w:r>
    </w:p>
    <w:p w14:paraId="4FD7906A">
      <w:pPr>
        <w:pStyle w:val="4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6.主轴要求</w:t>
      </w:r>
    </w:p>
    <w:p w14:paraId="3EF94C58">
      <w:r>
        <w:t>主轴功率≥4.2KW（高惯量）</w:t>
      </w:r>
    </w:p>
    <w:p w14:paraId="1E6CD9C0">
      <w:r>
        <w:t>主轴转速≤500r/min</w:t>
      </w:r>
    </w:p>
    <w:p w14:paraId="4AC93B3A">
      <w:r>
        <w:t>主轴孔锥度：BT40</w:t>
      </w:r>
    </w:p>
    <w:p w14:paraId="4145D901">
      <w:pPr>
        <w:pStyle w:val="4"/>
        <w:rPr>
          <w:rFonts w:hint="eastAsia"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7.智能化与视觉系统（硬件部分）</w:t>
      </w:r>
    </w:p>
    <w:p w14:paraId="1CD8DE9B">
      <w:r>
        <w:t>提供全自动视觉识别与定位系统的硬件部分，实现对大型工件的快速、精准、无需人工干预的自动寻孔与定位；</w:t>
      </w:r>
    </w:p>
    <w:p w14:paraId="797CF155">
      <w:r>
        <w:t>具备径向补偿≥±5mm与Z向实时探测并补偿工件翘曲能力；</w:t>
      </w:r>
    </w:p>
    <w:p w14:paraId="061C088B">
      <w:r>
        <w:t>需提供与硬件相关的接口文档，以方便我方软件接入。</w:t>
      </w:r>
    </w:p>
    <w:p w14:paraId="72B86782">
      <w:pPr>
        <w:pStyle w:val="4"/>
        <w:rPr>
          <w:rFonts w:hint="eastAsia" w:ascii="宋体" w:hAnsi="宋体" w:eastAsia="宋体" w:cs="宋体"/>
          <w:b w:val="0"/>
          <w:bCs w:val="0"/>
          <w:lang w:eastAsia="zh-CN"/>
        </w:rPr>
      </w:pPr>
      <w:r>
        <w:rPr>
          <w:rFonts w:hint="eastAsia" w:ascii="宋体" w:hAnsi="宋体" w:eastAsia="宋体" w:cs="宋体"/>
          <w:b w:val="0"/>
          <w:bCs w:val="0"/>
        </w:rPr>
        <w:t>8.软件与控制系统</w:t>
      </w:r>
      <w:r>
        <w:rPr>
          <w:rFonts w:hint="eastAsia" w:ascii="宋体" w:hAnsi="宋体" w:eastAsia="宋体" w:cs="宋体"/>
          <w:b w:val="0"/>
          <w:bCs w:val="0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不含软件调试</w:t>
      </w:r>
      <w:r>
        <w:rPr>
          <w:rFonts w:hint="eastAsia" w:ascii="宋体" w:hAnsi="宋体" w:eastAsia="宋体" w:cs="宋体"/>
          <w:b w:val="0"/>
          <w:bCs w:val="0"/>
          <w:lang w:eastAsia="zh-CN"/>
        </w:rPr>
        <w:t>）</w:t>
      </w:r>
    </w:p>
    <w:p w14:paraId="0C3F6D55">
      <w:r>
        <w:t>本次采购仅包含全部硬件部分及控制柜，不包含软件控制部分（由我方自行开发）。</w:t>
      </w:r>
    </w:p>
    <w:p w14:paraId="72B708A5">
      <w:r>
        <w:t>控制柜需完成电气元器件安装、接线、标识及安全防护。</w:t>
      </w:r>
    </w:p>
    <w:p w14:paraId="2B410C97">
      <w:pPr>
        <w:pStyle w:val="4"/>
        <w:rPr>
          <w:rFonts w:hint="default" w:ascii="宋体" w:hAnsi="宋体" w:eastAsia="宋体" w:cs="宋体"/>
          <w:b w:val="0"/>
          <w:bCs w:val="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</w:rPr>
        <w:t>.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短名单</w:t>
      </w:r>
    </w:p>
    <w:p w14:paraId="4A304037"/>
    <w:tbl>
      <w:tblPr>
        <w:tblStyle w:val="33"/>
        <w:tblW w:w="8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36"/>
        <w:gridCol w:w="3583"/>
        <w:gridCol w:w="2350"/>
        <w:gridCol w:w="1989"/>
      </w:tblGrid>
      <w:tr w14:paraId="46751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E3200B3">
            <w:pPr>
              <w:bidi w:val="0"/>
              <w:ind w:left="0" w:leftChars="0" w:firstLine="0" w:firstLineChars="0"/>
            </w:pPr>
            <w:r>
              <w:rPr>
                <w:rFonts w:hint="eastAsia"/>
              </w:rPr>
              <w:t>序号</w:t>
            </w:r>
          </w:p>
        </w:tc>
        <w:tc>
          <w:tcPr>
            <w:tcW w:w="358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67DD5B6">
            <w:pPr>
              <w:bidi w:val="0"/>
            </w:pPr>
            <w:r>
              <w:rPr>
                <w:rFonts w:hint="eastAsia"/>
              </w:rPr>
              <w:t>元件名称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5C1D4F4">
            <w:pPr>
              <w:bidi w:val="0"/>
            </w:pPr>
            <w:r>
              <w:rPr>
                <w:rFonts w:hint="eastAsia"/>
              </w:rPr>
              <w:t>数量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8C2DDDD"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品牌</w:t>
            </w:r>
          </w:p>
        </w:tc>
      </w:tr>
      <w:tr w14:paraId="39F5C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B0A47A3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9084C82">
            <w:pPr>
              <w:bidi w:val="0"/>
              <w:ind w:left="0" w:leftChars="0"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伺服电机</w:t>
            </w:r>
            <w:r>
              <w:rPr>
                <w:rFonts w:hint="eastAsia"/>
                <w:lang w:val="en-US" w:eastAsia="zh-CN"/>
              </w:rPr>
              <w:t xml:space="preserve"> DS5C2型号(Ethercat 总线) 带绝对值编码器 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D09AF9B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t xml:space="preserve">1 </w:t>
            </w:r>
            <w:r>
              <w:rPr>
                <w:rFonts w:hint="eastAsia"/>
              </w:rPr>
              <w:t>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F1351E6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cs="宋体"/>
                <w:sz w:val="22"/>
                <w:szCs w:val="22"/>
                <w:lang w:val="en-US" w:eastAsia="zh-CN" w:bidi="ar-SA"/>
              </w:rPr>
              <w:t>信捷</w:t>
            </w:r>
          </w:p>
        </w:tc>
      </w:tr>
      <w:tr w14:paraId="45D90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FCA6083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AD52F34">
            <w:pPr>
              <w:bidi w:val="0"/>
              <w:ind w:left="0" w:leftChars="0" w:firstLine="0" w:firstLineChars="0"/>
            </w:pPr>
            <w:r>
              <w:rPr>
                <w:rFonts w:hint="eastAsia"/>
              </w:rPr>
              <w:t>主要低压电气元件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7E8E0E7">
            <w:pPr>
              <w:bidi w:val="0"/>
              <w:ind w:left="0" w:leftChars="0" w:firstLine="0" w:firstLineChars="0"/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21BC5DB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德力西/正泰</w:t>
            </w:r>
          </w:p>
        </w:tc>
      </w:tr>
      <w:tr w14:paraId="48CBF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5A667AE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FB48004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倒角主轴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3307C16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9D634AB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隆利/景耀</w:t>
            </w:r>
          </w:p>
        </w:tc>
      </w:tr>
      <w:tr w14:paraId="6B5F7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CC1C86F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537CBBE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直线导轨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35E0726">
            <w:pPr>
              <w:bidi w:val="0"/>
              <w:ind w:left="0" w:leftChars="0" w:firstLine="0" w:firstLineChars="0"/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269CB73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苏铂瑞</w:t>
            </w:r>
          </w:p>
        </w:tc>
      </w:tr>
      <w:tr w14:paraId="071B8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FD621FA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DBBC1E4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齿条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93D376B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89006A6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威斯坦</w:t>
            </w:r>
          </w:p>
        </w:tc>
      </w:tr>
      <w:tr w14:paraId="4F191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860675A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B09ECF8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滚珠丝杆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35DD5B7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E538973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上银/TBI</w:t>
            </w:r>
          </w:p>
        </w:tc>
      </w:tr>
      <w:tr w14:paraId="632E7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4D7877C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EB5A164">
            <w:pPr>
              <w:bidi w:val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PLC XSF5系列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BABA851">
            <w:pPr>
              <w:bidi w:val="0"/>
              <w:ind w:left="0" w:leftChars="0" w:firstLine="0" w:firstLineChars="0"/>
              <w:rPr>
                <w:rFonts w:hint="eastAsia" w:ascii="宋体" w:hAnsi="宋体" w:eastAsia="宋体" w:cs="宋体"/>
                <w:sz w:val="22"/>
                <w:szCs w:val="22"/>
                <w:lang w:val="en-US" w:eastAsia="en-US" w:bidi="ar-S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A7A4B27">
            <w:pPr>
              <w:bidi w:val="0"/>
              <w:ind w:left="0" w:leftChars="0" w:firstLine="0" w:firstLineChars="0"/>
              <w:rPr>
                <w:rFonts w:hint="default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宋体"/>
                <w:sz w:val="22"/>
                <w:szCs w:val="22"/>
                <w:lang w:val="en-US" w:eastAsia="zh-CN" w:bidi="ar-SA"/>
              </w:rPr>
              <w:t>信捷</w:t>
            </w:r>
          </w:p>
        </w:tc>
      </w:tr>
      <w:tr w14:paraId="4FD3D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A861445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5903724">
            <w:pPr>
              <w:bidi w:val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触摸屏 TS5</w:t>
            </w:r>
            <w:bookmarkStart w:id="0" w:name="_GoBack"/>
            <w:bookmarkEnd w:id="0"/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FBA50C5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9CE24DA">
            <w:pPr>
              <w:bidi w:val="0"/>
              <w:ind w:left="0" w:leftChars="0" w:firstLine="0" w:firstLineChars="0"/>
              <w:rPr>
                <w:rFonts w:hint="eastAsia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宋体"/>
                <w:sz w:val="22"/>
                <w:szCs w:val="22"/>
                <w:lang w:val="en-US" w:eastAsia="zh-CN" w:bidi="ar-SA"/>
              </w:rPr>
              <w:t>信捷</w:t>
            </w:r>
          </w:p>
        </w:tc>
      </w:tr>
      <w:tr w14:paraId="07301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5340C50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771C016">
            <w:pPr>
              <w:bidi w:val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导轨防尘罩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E60BE10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2E9F7DD">
            <w:pPr>
              <w:bidi w:val="0"/>
              <w:ind w:left="0" w:leftChars="0" w:firstLine="0" w:firstLineChars="0"/>
              <w:rPr>
                <w:rFonts w:hint="eastAsia" w:cs="宋体"/>
                <w:sz w:val="22"/>
                <w:szCs w:val="22"/>
                <w:lang w:val="en-US" w:eastAsia="zh-CN" w:bidi="ar-SA"/>
              </w:rPr>
            </w:pPr>
          </w:p>
        </w:tc>
      </w:tr>
      <w:tr w14:paraId="5EBC7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51FCAB6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9A0FDB9">
            <w:pPr>
              <w:bidi w:val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浮动刀头组件（参照提供的三维模型）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4E1CB47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8777DD3">
            <w:pPr>
              <w:bidi w:val="0"/>
              <w:ind w:left="0" w:leftChars="0" w:firstLine="0" w:firstLineChars="0"/>
              <w:rPr>
                <w:rFonts w:hint="eastAsia" w:cs="宋体"/>
                <w:sz w:val="22"/>
                <w:szCs w:val="22"/>
                <w:lang w:val="en-US" w:eastAsia="zh-CN" w:bidi="ar-SA"/>
              </w:rPr>
            </w:pPr>
          </w:p>
        </w:tc>
      </w:tr>
      <w:tr w14:paraId="6B025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32CF368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A4E4023">
            <w:pPr>
              <w:bidi w:val="0"/>
              <w:ind w:left="0" w:leftChars="0" w:firstLine="0" w:firstLineChars="0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视觉相机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DE5B2FD">
            <w:pPr>
              <w:bidi w:val="0"/>
              <w:ind w:left="0" w:leftChars="0" w:firstLine="0" w:firstLineChars="0"/>
              <w:rPr>
                <w:rFonts w:hint="eastAsia" w:ascii="宋体" w:hAnsi="宋体" w:eastAsia="宋体" w:cs="宋体"/>
                <w:sz w:val="22"/>
                <w:szCs w:val="22"/>
                <w:lang w:val="en-US" w:eastAsia="en-US" w:bidi="ar-S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FF0E0A4">
            <w:pPr>
              <w:bidi w:val="0"/>
              <w:ind w:left="0" w:leftChars="0" w:firstLine="0" w:firstLineChars="0"/>
              <w:rPr>
                <w:rFonts w:hint="eastAsia" w:ascii="宋体" w:hAnsi="宋体" w:eastAsia="宋体" w:cs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海康</w:t>
            </w:r>
          </w:p>
        </w:tc>
      </w:tr>
      <w:tr w14:paraId="43BF1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</w:trPr>
        <w:tc>
          <w:tcPr>
            <w:tcW w:w="93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3A97B0D">
            <w:pPr>
              <w:numPr>
                <w:ilvl w:val="0"/>
                <w:numId w:val="7"/>
              </w:numPr>
              <w:bidi w:val="0"/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A84A5FD">
            <w:pPr>
              <w:bidi w:val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激光网格</w:t>
            </w:r>
          </w:p>
        </w:tc>
        <w:tc>
          <w:tcPr>
            <w:tcW w:w="2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D77ED7B">
            <w:pPr>
              <w:bidi w:val="0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082E8DE">
            <w:pPr>
              <w:bidi w:val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众来深湛</w:t>
            </w:r>
          </w:p>
        </w:tc>
      </w:tr>
    </w:tbl>
    <w:p w14:paraId="1809BBD9"/>
    <w:p w14:paraId="3AF4555B">
      <w:pPr>
        <w:pStyle w:val="4"/>
        <w:rPr>
          <w:rFonts w:hint="eastAsia" w:ascii="宋体" w:hAnsi="宋体" w:eastAsia="宋体" w:cs="宋体"/>
          <w:b w:val="0"/>
          <w:bCs w:val="0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 w:val="0"/>
        </w:rPr>
        <w:t>.交付物清单</w:t>
      </w:r>
      <w:r>
        <w:rPr>
          <w:rFonts w:hint="eastAsia" w:ascii="宋体" w:hAnsi="宋体" w:eastAsia="宋体" w:cs="宋体"/>
          <w:b w:val="0"/>
          <w:bCs w:val="0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lang w:val="en-US" w:eastAsia="zh-CN"/>
        </w:rPr>
        <w:t>供货范围</w:t>
      </w:r>
      <w:r>
        <w:rPr>
          <w:rFonts w:hint="eastAsia" w:ascii="宋体" w:hAnsi="宋体" w:eastAsia="宋体" w:cs="宋体"/>
          <w:b w:val="0"/>
          <w:bCs w:val="0"/>
          <w:lang w:eastAsia="zh-CN"/>
        </w:rPr>
        <w:t>）</w:t>
      </w:r>
    </w:p>
    <w:p w14:paraId="69F2954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包含全部硬件部分：</w:t>
      </w:r>
    </w:p>
    <w:p w14:paraId="1AF10D8A">
      <w:r>
        <w:t>设备主机一台（符合以上全部指标）；</w:t>
      </w:r>
    </w:p>
    <w:p w14:paraId="208C30C5">
      <w:r>
        <w:t>控制柜及电气元件；</w:t>
      </w:r>
    </w:p>
    <w:p w14:paraId="3D66E6E8">
      <w:r>
        <w:t>设计图纸（机械、电气）、BOM清单、操作与维护手册、项目总结报告。</w:t>
      </w:r>
    </w:p>
    <w:p w14:paraId="4717BFD7">
      <w:pPr>
        <w:pStyle w:val="3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四、投标人资格要求</w:t>
      </w:r>
    </w:p>
    <w:p w14:paraId="7DD9BF3E">
      <w:r>
        <w:t>具有相关设备制造或集成能力，具有类似项目成功经验；</w:t>
      </w:r>
    </w:p>
    <w:p w14:paraId="7DF25EC8">
      <w:r>
        <w:t>提供技术方案书、产品样本及性能指标说明；</w:t>
      </w:r>
    </w:p>
    <w:p w14:paraId="79DB2D74">
      <w:r>
        <w:t>具有完善的售后服务与技术支持能力。</w:t>
      </w:r>
    </w:p>
    <w:p w14:paraId="6C613242">
      <w:pPr>
        <w:pStyle w:val="3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五、交货与验收</w:t>
      </w:r>
    </w:p>
    <w:p w14:paraId="7088DE60">
      <w:r>
        <w:t>交货期：合同生效后按双方约定执行；</w:t>
      </w:r>
    </w:p>
    <w:p w14:paraId="26CC75A1">
      <w:r>
        <w:t>验收标准：以本采购文件及合同约定的性能指标为准；</w:t>
      </w:r>
    </w:p>
    <w:p w14:paraId="0606ED24">
      <w:r>
        <w:t>需提供现场安装调试及培训。</w:t>
      </w:r>
    </w:p>
    <w:p w14:paraId="70BF11DE">
      <w:pPr>
        <w:pStyle w:val="3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六、投标文件要求</w:t>
      </w:r>
    </w:p>
    <w:p w14:paraId="21A02C18">
      <w:r>
        <w:t>投标文件应包括：</w:t>
      </w:r>
    </w:p>
    <w:p w14:paraId="16B8B9D4">
      <w:r>
        <w:t>公司资质与业绩证明；</w:t>
      </w:r>
    </w:p>
    <w:p w14:paraId="352DDA70">
      <w:r>
        <w:t>技术方案与技术偏离表；</w:t>
      </w:r>
    </w:p>
    <w:p w14:paraId="2BEC9787">
      <w:r>
        <w:t>报价表（含设备、软件、运费、安装调试等全部费用）；</w:t>
      </w:r>
    </w:p>
    <w:p w14:paraId="0F4725F6">
      <w:r>
        <w:t>售后服务承诺。</w:t>
      </w:r>
    </w:p>
    <w:p w14:paraId="0FE76AB2">
      <w:pPr>
        <w:pStyle w:val="3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七、评标与定标</w:t>
      </w:r>
    </w:p>
    <w:p w14:paraId="6AB80A64">
      <w:r>
        <w:t>采用最低价中标方式；</w:t>
      </w:r>
    </w:p>
    <w:p w14:paraId="752FBD8D">
      <w:r>
        <w:t>投标人须在完全满足本文件技术要求和商务条件的前提下报价，否则作无效标处理。</w:t>
      </w:r>
    </w:p>
    <w:p w14:paraId="50601365">
      <w:pPr>
        <w:pStyle w:val="3"/>
        <w:numPr>
          <w:ilvl w:val="0"/>
          <w:numId w:val="8"/>
        </w:num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付款方式</w:t>
      </w:r>
      <w:r>
        <w:rPr>
          <w:rFonts w:hint="eastAsia" w:ascii="宋体" w:hAnsi="宋体" w:eastAsia="宋体" w:cs="宋体"/>
          <w:lang w:val="en-US" w:eastAsia="zh-CN"/>
        </w:rPr>
        <w:t>及交货期</w:t>
      </w:r>
    </w:p>
    <w:p w14:paraId="678E6D4F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4D10D976">
      <w:sdt>
        <w:sdtPr>
          <w:rPr>
            <w:rFonts w:hint="eastAsia" w:ascii="宋体" w:hAnsi="宋体" w:cs="宋体"/>
            <w:sz w:val="21"/>
            <w:szCs w:val="21"/>
          </w:rPr>
          <w:alias w:val="交货日期"/>
          <w:tag w:val="1538095507053867010-1540260547822624768"/>
          <w:id w:val="1408213033"/>
          <w:placeholder>
            <w:docPart w:val="{8d146c6f-a528-446c-803e-52d22ccd7841}"/>
          </w:placeholder>
        </w:sdtPr>
        <w:sdtEndPr>
          <w:rPr>
            <w:rFonts w:hint="eastAsia" w:ascii="宋体" w:hAnsi="宋体" w:cs="宋体"/>
            <w:sz w:val="21"/>
            <w:szCs w:val="21"/>
            <w:lang w:val="en-US"/>
          </w:rPr>
        </w:sdtEndPr>
        <w:sdtContent>
          <w:r>
            <w:rPr>
              <w:rFonts w:hint="default"/>
            </w:rPr>
            <w:t>合同签订后</w:t>
          </w:r>
          <w:r>
            <w:rPr>
              <w:rFonts w:hint="eastAsia"/>
              <w:lang w:val="en-US" w:eastAsia="zh-CN"/>
            </w:rPr>
            <w:t>60</w:t>
          </w:r>
          <w:r>
            <w:rPr>
              <w:rFonts w:hint="default"/>
            </w:rPr>
            <w:t>天内完成交付。</w:t>
          </w:r>
          <w:r>
            <w:rPr>
              <w:rFonts w:hint="eastAsia"/>
              <w:lang w:eastAsia="zh-CN"/>
            </w:rPr>
            <w:t>（</w:t>
          </w:r>
          <w:r>
            <w:rPr>
              <w:rFonts w:hint="eastAsia"/>
              <w:lang w:val="en-US" w:eastAsia="zh-CN"/>
            </w:rPr>
            <w:t>供方设计完成，需方需对三维模型/电控原理图等技术图纸确认无误后进行制作加工</w:t>
          </w:r>
          <w:r>
            <w:rPr>
              <w:rFonts w:hint="default"/>
            </w:rPr>
            <w:t>，</w:t>
          </w:r>
          <w:r>
            <w:rPr>
              <w:rFonts w:hint="eastAsia"/>
              <w:lang w:val="en-US" w:eastAsia="zh-CN"/>
            </w:rPr>
            <w:t>需</w:t>
          </w:r>
          <w:r>
            <w:rPr>
              <w:rFonts w:hint="default"/>
            </w:rPr>
            <w:t>方须在收到方案后</w:t>
          </w:r>
          <w:r>
            <w:rPr>
              <w:rFonts w:hint="eastAsia"/>
              <w:lang w:val="en-US" w:eastAsia="zh-CN"/>
            </w:rPr>
            <w:t>2</w:t>
          </w:r>
          <w:r>
            <w:rPr>
              <w:rFonts w:hint="default"/>
            </w:rPr>
            <w:t>个工作日内书面确认或提出修改意见。若</w:t>
          </w:r>
          <w:r>
            <w:rPr>
              <w:rFonts w:hint="eastAsia"/>
              <w:lang w:val="en-US" w:eastAsia="zh-CN"/>
            </w:rPr>
            <w:t>需</w:t>
          </w:r>
          <w:r>
            <w:rPr>
              <w:rFonts w:hint="default"/>
            </w:rPr>
            <w:t>方逾期未确认，则交货期自动顺延相应天数</w:t>
          </w:r>
          <w:r>
            <w:rPr>
              <w:rFonts w:hint="eastAsia"/>
              <w:lang w:eastAsia="zh-CN"/>
            </w:rPr>
            <w:t>；</w:t>
          </w:r>
          <w:r>
            <w:rPr>
              <w:rFonts w:hint="default"/>
            </w:rPr>
            <w:t>若因</w:t>
          </w:r>
          <w:r>
            <w:rPr>
              <w:rFonts w:hint="eastAsia"/>
              <w:lang w:val="en-US" w:eastAsia="zh-CN"/>
            </w:rPr>
            <w:t>需</w:t>
          </w:r>
          <w:r>
            <w:rPr>
              <w:rFonts w:hint="default"/>
            </w:rPr>
            <w:t>方要求的设计修改导致交付时间变更，双方应签署书面补充协议调整交货期</w:t>
          </w:r>
          <w:r>
            <w:rPr>
              <w:rFonts w:hint="eastAsia"/>
              <w:lang w:eastAsia="zh-CN"/>
            </w:rPr>
            <w:t>；</w:t>
          </w:r>
          <w:r>
            <w:rPr>
              <w:rFonts w:hint="default"/>
            </w:rPr>
            <w:t>因供方设计修改超3次导致的延误，由供方承担违约责任</w:t>
          </w:r>
          <w:r>
            <w:rPr>
              <w:rFonts w:hint="eastAsia"/>
              <w:lang w:eastAsia="zh-CN"/>
            </w:rPr>
            <w:t>；</w:t>
          </w:r>
          <w:r>
            <w:rPr>
              <w:rFonts w:hint="default"/>
            </w:rPr>
            <w:t>因</w:t>
          </w:r>
          <w:r>
            <w:rPr>
              <w:rFonts w:hint="eastAsia"/>
              <w:lang w:val="en-US" w:eastAsia="zh-CN"/>
            </w:rPr>
            <w:t>需</w:t>
          </w:r>
          <w:r>
            <w:rPr>
              <w:rFonts w:hint="default"/>
            </w:rPr>
            <w:t>方确认延迟或新增需求导致的延误，不视为供方违约</w:t>
          </w:r>
          <w:r>
            <w:rPr>
              <w:rFonts w:hint="eastAsia"/>
              <w:lang w:eastAsia="zh-CN"/>
            </w:rPr>
            <w:t>。）</w:t>
          </w:r>
        </w:sdtContent>
      </w:sdt>
    </w:p>
    <w:p w14:paraId="0DA9CC3D">
      <w:pPr>
        <w:rPr>
          <w:rFonts w:hint="eastAsia"/>
        </w:rPr>
      </w:pPr>
      <w:r>
        <w:t>根据合同执行，双方协商确定。</w:t>
      </w:r>
    </w:p>
    <w:p w14:paraId="3209D1C2">
      <w:pPr>
        <w:rPr>
          <w:rFonts w:hint="eastAsia"/>
        </w:rPr>
      </w:pPr>
      <w:r>
        <w:rPr>
          <w:rFonts w:hint="eastAsia"/>
        </w:rPr>
        <w:t>预付款：甲方向乙方支付合同总价款的30%。</w:t>
      </w:r>
      <w:r>
        <w:rPr>
          <w:rFonts w:hint="eastAsia"/>
          <w:lang w:val="en-US" w:eastAsia="zh-CN"/>
        </w:rPr>
        <w:t>双方盖章即合同生效，相关技术文件（三维模型step格式）三维模型确认无误后加工。即开始</w:t>
      </w:r>
      <w:r>
        <w:rPr>
          <w:rFonts w:hint="eastAsia"/>
        </w:rPr>
        <w:t>启动项目、采购原材料及组织生产。</w:t>
      </w:r>
    </w:p>
    <w:p w14:paraId="0C7F12AB">
      <w:pPr>
        <w:rPr>
          <w:rFonts w:hint="eastAsia"/>
        </w:rPr>
      </w:pPr>
      <w:r>
        <w:rPr>
          <w:rFonts w:hint="eastAsia"/>
          <w:lang w:val="en-US" w:eastAsia="zh-CN"/>
        </w:rPr>
        <w:t>验收</w:t>
      </w:r>
      <w:r>
        <w:rPr>
          <w:rFonts w:hint="eastAsia"/>
        </w:rPr>
        <w:t>款：乙方按合同约定完成设备交货，并经甲方初步验收合格后，甲方应于收到乙方发票及付款申请后2个月内，支付合同总价款的60%。</w:t>
      </w:r>
    </w:p>
    <w:p w14:paraId="129D3347">
      <w:pPr>
        <w:rPr>
          <w:rFonts w:hint="eastAsia"/>
        </w:rPr>
      </w:pPr>
      <w:r>
        <w:rPr>
          <w:rFonts w:hint="eastAsia"/>
        </w:rPr>
        <w:t>质保金：合同总价款的10%作为质量保证金。质保期自设备最终验收合格之日起算</w:t>
      </w:r>
      <w:r>
        <w:rPr>
          <w:rFonts w:hint="eastAsia"/>
          <w:lang w:val="en-US" w:eastAsia="zh-CN"/>
        </w:rPr>
        <w:t>18个月</w:t>
      </w:r>
      <w:r>
        <w:rPr>
          <w:rFonts w:hint="eastAsia"/>
        </w:rPr>
        <w:t>。质保期内，乙方须按合同约定履行保修义务。质保期满后，如无质量异议或乙方已履行完毕全部保修责任，甲方应在</w:t>
      </w:r>
      <w:r>
        <w:rPr>
          <w:rFonts w:hint="eastAsia"/>
          <w:lang w:val="en-US" w:eastAsia="zh-CN"/>
        </w:rPr>
        <w:t>60</w:t>
      </w:r>
      <w:r>
        <w:rPr>
          <w:rFonts w:hint="eastAsia"/>
        </w:rPr>
        <w:t>个工作日内无息付清该笔质保金。</w:t>
      </w:r>
    </w:p>
    <w:p w14:paraId="70E27575">
      <w:r>
        <w:rPr>
          <w:rFonts w:hint="eastAsia"/>
        </w:rPr>
        <w:t>支付方式：所有款项均通过银行电汇支付至乙方指定账户。乙方提供的发票应为增值税专用发票。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40"/>
      </w:pPr>
      <w:r>
        <w:separator/>
      </w:r>
    </w:p>
  </w:endnote>
  <w:endnote w:type="continuationSeparator" w:id="1">
    <w:p>
      <w:pPr>
        <w:spacing w:line="240" w:lineRule="auto"/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  <w:ind w:firstLine="440"/>
      </w:pPr>
      <w:r>
        <w:separator/>
      </w:r>
    </w:p>
  </w:footnote>
  <w:footnote w:type="continuationSeparator" w:id="1">
    <w:p>
      <w:pPr>
        <w:spacing w:before="0" w:after="0" w:line="276" w:lineRule="auto"/>
        <w:ind w:firstLine="4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541AB2"/>
    <w:multiLevelType w:val="singleLevel"/>
    <w:tmpl w:val="E9541AB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2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3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4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5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6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7">
    <w:nsid w:val="710DF002"/>
    <w:multiLevelType w:val="singleLevel"/>
    <w:tmpl w:val="710DF002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yMDBhYjMyYzAzMzRhOGRkOWJiZWY1MTM0NTVmMTAifQ=="/>
  </w:docVars>
  <w:rsids>
    <w:rsidRoot w:val="00B47730"/>
    <w:rsid w:val="00034616"/>
    <w:rsid w:val="0006063C"/>
    <w:rsid w:val="0015074B"/>
    <w:rsid w:val="0029639D"/>
    <w:rsid w:val="00326F90"/>
    <w:rsid w:val="006436E7"/>
    <w:rsid w:val="00AA1D8D"/>
    <w:rsid w:val="00B47730"/>
    <w:rsid w:val="00CB0664"/>
    <w:rsid w:val="00FC693F"/>
    <w:rsid w:val="17B25DDE"/>
    <w:rsid w:val="1CE7228C"/>
    <w:rsid w:val="1E912BAE"/>
    <w:rsid w:val="1F38450E"/>
    <w:rsid w:val="1F88407A"/>
    <w:rsid w:val="249838F6"/>
    <w:rsid w:val="31620ED6"/>
    <w:rsid w:val="358E1DA5"/>
    <w:rsid w:val="3735067C"/>
    <w:rsid w:val="382F3382"/>
    <w:rsid w:val="411B69BC"/>
    <w:rsid w:val="41EA1493"/>
    <w:rsid w:val="4C3C4805"/>
    <w:rsid w:val="4C8E120D"/>
    <w:rsid w:val="4D0F1109"/>
    <w:rsid w:val="5ECE10F7"/>
    <w:rsid w:val="65396C91"/>
    <w:rsid w:val="677E3273"/>
    <w:rsid w:val="69F67F8E"/>
    <w:rsid w:val="6FAD1DAD"/>
    <w:rsid w:val="764712B8"/>
    <w:rsid w:val="7A85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ind w:firstLine="1060" w:firstLineChars="20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9"/>
    <w:qFormat/>
    <w:uiPriority w:val="9"/>
    <w:pPr>
      <w:keepNext/>
      <w:keepLines/>
      <w:spacing w:before="480" w:after="0"/>
      <w:outlineLvl w:val="0"/>
    </w:pPr>
    <w:rPr>
      <w:rFonts w:cs="宋体" w:asciiTheme="majorAscii" w:hAnsiTheme="majorAscii" w:eastAsiaTheme="majorEastAsia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4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3">
    <w:name w:val="Default Paragraph Font"/>
    <w:semiHidden/>
    <w:unhideWhenUsed/>
    <w:qFormat/>
    <w:uiPriority w:val="1"/>
  </w:style>
  <w:style w:type="table" w:default="1" w:styleId="3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8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7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5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Body Text Indent 2"/>
    <w:basedOn w:val="1"/>
    <w:qFormat/>
    <w:uiPriority w:val="0"/>
    <w:pPr>
      <w:snapToGrid w:val="0"/>
      <w:spacing w:line="360" w:lineRule="auto"/>
      <w:ind w:left="1050" w:firstLine="570"/>
    </w:pPr>
    <w:rPr>
      <w:rFonts w:ascii="仿宋_GB2312" w:eastAsia="仿宋_GB2312"/>
      <w:sz w:val="28"/>
      <w:szCs w:val="20"/>
    </w:rPr>
  </w:style>
  <w:style w:type="paragraph" w:styleId="25">
    <w:name w:val="footer"/>
    <w:basedOn w:val="1"/>
    <w:link w:val="1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head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7">
    <w:name w:val="Subtitle"/>
    <w:basedOn w:val="1"/>
    <w:next w:val="1"/>
    <w:link w:val="14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8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9">
    <w:name w:val="Body Text 2"/>
    <w:basedOn w:val="1"/>
    <w:link w:val="146"/>
    <w:unhideWhenUsed/>
    <w:qFormat/>
    <w:uiPriority w:val="99"/>
    <w:pPr>
      <w:spacing w:after="120" w:line="480" w:lineRule="auto"/>
    </w:pPr>
  </w:style>
  <w:style w:type="paragraph" w:styleId="30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1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2">
    <w:name w:val="Title"/>
    <w:basedOn w:val="1"/>
    <w:next w:val="1"/>
    <w:link w:val="142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4">
    <w:name w:val="Table Grid"/>
    <w:basedOn w:val="3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5">
    <w:name w:val="Light Shading"/>
    <w:basedOn w:val="33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6">
    <w:name w:val="Light Shading Accent 1"/>
    <w:basedOn w:val="33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7">
    <w:name w:val="Light Shading Accent 2"/>
    <w:basedOn w:val="33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8">
    <w:name w:val="Light Shading Accent 3"/>
    <w:basedOn w:val="33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9">
    <w:name w:val="Light Shading Accent 4"/>
    <w:basedOn w:val="33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0">
    <w:name w:val="Light Shading Accent 5"/>
    <w:basedOn w:val="33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1">
    <w:name w:val="Light Shading Accent 6"/>
    <w:basedOn w:val="33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2">
    <w:name w:val="Light List"/>
    <w:basedOn w:val="33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3">
    <w:name w:val="Light List Accent 1"/>
    <w:basedOn w:val="33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4">
    <w:name w:val="Light List Accent 2"/>
    <w:basedOn w:val="33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5">
    <w:name w:val="Light List Accent 3"/>
    <w:basedOn w:val="33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6">
    <w:name w:val="Light List Accent 4"/>
    <w:basedOn w:val="33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7">
    <w:name w:val="Light List Accent 5"/>
    <w:basedOn w:val="33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8">
    <w:name w:val="Light List Accent 6"/>
    <w:basedOn w:val="33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9">
    <w:name w:val="Light Grid"/>
    <w:basedOn w:val="33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0">
    <w:name w:val="Light Grid Accent 1"/>
    <w:basedOn w:val="33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1">
    <w:name w:val="Light Grid Accent 2"/>
    <w:basedOn w:val="33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2">
    <w:name w:val="Light Grid Accent 3"/>
    <w:basedOn w:val="33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3">
    <w:name w:val="Light Grid Accent 4"/>
    <w:basedOn w:val="33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4">
    <w:name w:val="Light Grid Accent 5"/>
    <w:basedOn w:val="33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5">
    <w:name w:val="Light Grid Accent 6"/>
    <w:basedOn w:val="33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6">
    <w:name w:val="Medium Shading 1"/>
    <w:basedOn w:val="33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1"/>
    <w:basedOn w:val="33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2"/>
    <w:basedOn w:val="33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3"/>
    <w:basedOn w:val="33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4"/>
    <w:basedOn w:val="33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5"/>
    <w:basedOn w:val="33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6"/>
    <w:basedOn w:val="33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2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1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2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3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4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5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6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List 1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1">
    <w:name w:val="Medium List 1 Accent 1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2">
    <w:name w:val="Medium List 1 Accent 2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3">
    <w:name w:val="Medium List 1 Accent 3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4">
    <w:name w:val="Medium List 1 Accent 4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5">
    <w:name w:val="Medium List 1 Accent 5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6">
    <w:name w:val="Medium List 1 Accent 6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7">
    <w:name w:val="Medium List 2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1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2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3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4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5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6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Grid 1"/>
    <w:basedOn w:val="33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5">
    <w:name w:val="Medium Grid 1 Accent 1"/>
    <w:basedOn w:val="33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6">
    <w:name w:val="Medium Grid 1 Accent 2"/>
    <w:basedOn w:val="33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7">
    <w:name w:val="Medium Grid 1 Accent 3"/>
    <w:basedOn w:val="33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8">
    <w:name w:val="Medium Grid 1 Accent 4"/>
    <w:basedOn w:val="33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9">
    <w:name w:val="Medium Grid 1 Accent 5"/>
    <w:basedOn w:val="33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0">
    <w:name w:val="Medium Grid 1 Accent 6"/>
    <w:basedOn w:val="33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3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9">
    <w:name w:val="Medium Grid 3 Accent 1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0">
    <w:name w:val="Medium Grid 3 Accent 2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1">
    <w:name w:val="Medium Grid 3 Accent 3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2">
    <w:name w:val="Medium Grid 3 Accent 4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3">
    <w:name w:val="Medium Grid 3 Accent 5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4">
    <w:name w:val="Medium Grid 3 Accent 6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5">
    <w:name w:val="Dark List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6">
    <w:name w:val="Dark List Accent 1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7">
    <w:name w:val="Dark List Accent 2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8">
    <w:name w:val="Dark List Accent 3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9">
    <w:name w:val="Dark List Accent 4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0">
    <w:name w:val="Dark List Accent 5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1">
    <w:name w:val="Dark List Accent 6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2">
    <w:name w:val="Colorful Shading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1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2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3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6">
    <w:name w:val="Colorful Shading Accent 4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5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Shading Accent 6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List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0">
    <w:name w:val="Colorful List Accent 1"/>
    <w:basedOn w:val="33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1">
    <w:name w:val="Colorful List Accent 2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2">
    <w:name w:val="Colorful List Accent 3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3">
    <w:name w:val="Colorful List Accent 4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4">
    <w:name w:val="Colorful List Accent 5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5">
    <w:name w:val="Colorful List Accent 6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6">
    <w:name w:val="Colorful Grid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7">
    <w:name w:val="Colorful Grid Accent 1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8">
    <w:name w:val="Colorful Grid Accent 2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9">
    <w:name w:val="Colorful Grid Accent 3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0">
    <w:name w:val="Colorful Grid Accent 4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1">
    <w:name w:val="Colorful Grid Accent 5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2">
    <w:name w:val="Colorful Grid Accent 6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4">
    <w:name w:val="Strong"/>
    <w:basedOn w:val="133"/>
    <w:qFormat/>
    <w:uiPriority w:val="22"/>
    <w:rPr>
      <w:b/>
      <w:bCs/>
    </w:rPr>
  </w:style>
  <w:style w:type="character" w:styleId="135">
    <w:name w:val="Emphasis"/>
    <w:basedOn w:val="133"/>
    <w:qFormat/>
    <w:uiPriority w:val="20"/>
    <w:rPr>
      <w:i/>
      <w:iCs/>
    </w:rPr>
  </w:style>
  <w:style w:type="character" w:customStyle="1" w:styleId="136">
    <w:name w:val="Header Char"/>
    <w:basedOn w:val="133"/>
    <w:link w:val="26"/>
    <w:qFormat/>
    <w:uiPriority w:val="99"/>
  </w:style>
  <w:style w:type="character" w:customStyle="1" w:styleId="137">
    <w:name w:val="Footer Char"/>
    <w:basedOn w:val="133"/>
    <w:link w:val="25"/>
    <w:uiPriority w:val="99"/>
  </w:style>
  <w:style w:type="paragraph" w:styleId="13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9">
    <w:name w:val="Heading 1 Char"/>
    <w:basedOn w:val="133"/>
    <w:link w:val="3"/>
    <w:qFormat/>
    <w:uiPriority w:val="9"/>
    <w:rPr>
      <w:rFonts w:cs="宋体" w:asciiTheme="majorAscii" w:hAnsiTheme="majorAscii" w:eastAsiaTheme="majorEastAsia"/>
      <w:b/>
      <w:bCs/>
      <w:color w:val="376092" w:themeColor="accent1" w:themeShade="BF"/>
      <w:sz w:val="28"/>
      <w:szCs w:val="28"/>
    </w:rPr>
  </w:style>
  <w:style w:type="character" w:customStyle="1" w:styleId="140">
    <w:name w:val="Heading 2 Char"/>
    <w:basedOn w:val="133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1">
    <w:name w:val="Heading 3 Char"/>
    <w:basedOn w:val="133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2">
    <w:name w:val="Title Char"/>
    <w:basedOn w:val="133"/>
    <w:link w:val="32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3">
    <w:name w:val="Subtitle Char"/>
    <w:basedOn w:val="133"/>
    <w:link w:val="27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4">
    <w:name w:val="List Paragraph"/>
    <w:basedOn w:val="1"/>
    <w:qFormat/>
    <w:uiPriority w:val="34"/>
    <w:pPr>
      <w:ind w:left="720"/>
      <w:contextualSpacing/>
    </w:pPr>
  </w:style>
  <w:style w:type="character" w:customStyle="1" w:styleId="145">
    <w:name w:val="Body Text Char"/>
    <w:basedOn w:val="133"/>
    <w:link w:val="19"/>
    <w:qFormat/>
    <w:uiPriority w:val="99"/>
  </w:style>
  <w:style w:type="character" w:customStyle="1" w:styleId="146">
    <w:name w:val="Body Text 2 Char"/>
    <w:basedOn w:val="133"/>
    <w:link w:val="29"/>
    <w:qFormat/>
    <w:uiPriority w:val="99"/>
  </w:style>
  <w:style w:type="character" w:customStyle="1" w:styleId="147">
    <w:name w:val="Body Text 3 Char"/>
    <w:basedOn w:val="133"/>
    <w:link w:val="17"/>
    <w:qFormat/>
    <w:uiPriority w:val="99"/>
    <w:rPr>
      <w:sz w:val="16"/>
      <w:szCs w:val="16"/>
    </w:rPr>
  </w:style>
  <w:style w:type="character" w:customStyle="1" w:styleId="148">
    <w:name w:val="Macro Text Char"/>
    <w:basedOn w:val="133"/>
    <w:link w:val="2"/>
    <w:qFormat/>
    <w:uiPriority w:val="99"/>
    <w:rPr>
      <w:rFonts w:ascii="Courier" w:hAnsi="Courier"/>
      <w:sz w:val="20"/>
      <w:szCs w:val="20"/>
    </w:rPr>
  </w:style>
  <w:style w:type="paragraph" w:styleId="149">
    <w:name w:val="Quote"/>
    <w:basedOn w:val="1"/>
    <w:next w:val="1"/>
    <w:link w:val="1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Quote Char"/>
    <w:basedOn w:val="133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1">
    <w:name w:val="Heading 4 Char"/>
    <w:basedOn w:val="133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2">
    <w:name w:val="Heading 5 Char"/>
    <w:basedOn w:val="133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3">
    <w:name w:val="Heading 6 Char"/>
    <w:basedOn w:val="133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4">
    <w:name w:val="Heading 7 Char"/>
    <w:basedOn w:val="133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5">
    <w:name w:val="Heading 8 Char"/>
    <w:basedOn w:val="133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6">
    <w:name w:val="Heading 9 Char"/>
    <w:basedOn w:val="133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7">
    <w:name w:val="Intense Quote"/>
    <w:basedOn w:val="1"/>
    <w:next w:val="1"/>
    <w:link w:val="15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Intense Quote Char"/>
    <w:basedOn w:val="133"/>
    <w:link w:val="157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9">
    <w:name w:val="Subtle Emphasis"/>
    <w:basedOn w:val="133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0">
    <w:name w:val="Intense Emphasis"/>
    <w:basedOn w:val="133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1">
    <w:name w:val="Subtle Reference"/>
    <w:basedOn w:val="133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2">
    <w:name w:val="Intense Reference"/>
    <w:basedOn w:val="133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3">
    <w:name w:val="Book Title"/>
    <w:basedOn w:val="133"/>
    <w:qFormat/>
    <w:uiPriority w:val="33"/>
    <w:rPr>
      <w:b/>
      <w:bCs/>
      <w:smallCaps/>
      <w:spacing w:val="5"/>
    </w:rPr>
  </w:style>
  <w:style w:type="paragraph" w:customStyle="1" w:styleId="164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8d146c6f-a528-446c-803e-52d22ccd784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d146c6f-a528-446c-803e-52d22ccd7841}"/>
      </w:docPartPr>
      <w:docPartBody>
        <w:p w14:paraId="4378FE3B">
          <w:r>
            <w:rPr>
              <w:rStyle w:val="3"/>
              <w:rFonts w:hint="eastAsia"/>
            </w:rPr>
            <w:t>__________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Default Paragraph Font"/>
    <w:lsdException w:qFormat="1" w:unhideWhenUsed="0" w:uiPriority="0" w:semiHidden="0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character" w:default="1" w:styleId="2">
    <w:name w:val="Default Paragraph Font"/>
    <w:qFormat/>
    <w:uiPriority w:val="0"/>
  </w:style>
  <w:style w:type="character" w:styleId="3">
    <w:name w:val="Placeholder Text"/>
    <w:basedOn w:val="2"/>
    <w:qFormat/>
    <w:uiPriority w:val="0"/>
    <w:rPr>
      <w:color w:val="808080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1590</Words>
  <Characters>1735</Characters>
  <Lines>0</Lines>
  <Paragraphs>0</Paragraphs>
  <TotalTime>4</TotalTime>
  <ScaleCrop>false</ScaleCrop>
  <LinksUpToDate>false</LinksUpToDate>
  <CharactersWithSpaces>1742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吕平平</cp:lastModifiedBy>
  <dcterms:modified xsi:type="dcterms:W3CDTF">2025-11-14T00:20:50Z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5FE79CB99EE14E94BF1B0E6DC0C9FACF</vt:lpwstr>
  </property>
  <property fmtid="{D5CDD505-2E9C-101B-9397-08002B2CF9AE}" pid="4" name="KSOTemplateDocerSaveRecord">
    <vt:lpwstr>eyJoZGlkIjoiMTQyMDBhYjMyYzAzMzRhOGRkOWJiZWY1MTM0NTVmMTAiLCJ1c2VySWQiOiIxNjg0MTczMzA5In0=</vt:lpwstr>
  </property>
</Properties>
</file>